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407-ПП/4126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4126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документов несгораемый, инвентарный номер: 4764,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документов несгораемый, инвентарный номер: 4764,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4300.00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4300.0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430.00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344.00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215.00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172.00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86.00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43.00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4.30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407-ПП/4126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16:45:52.953;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17:20:46.576;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16:45:52.953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17:20:46.576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первым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5.00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4.30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